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报价单</w:t>
      </w:r>
    </w:p>
    <w:tbl>
      <w:tblPr>
        <w:tblStyle w:val="33"/>
        <w:tblW w:w="94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64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沐川县利店镇红桥村2026年特色旅居村以工代赈项目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报价公司名称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联系人及联系电话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采购或租赁物(类别、品种、数量、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单价、规格)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是否包含运输费用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运输费用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F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：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是否包含安装费用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：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是否包含税费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1417" w:firstLineChars="675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  价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说明：报价单位符合相关资质或提供满足采购需求等相关要求；超过项目预算或高于市场调查价格(报价上限)的报价为无效报价。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168" w:firstLineChars="675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480" w:firstLineChars="775"/>
        <w:jc w:val="both"/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报价公司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及代表人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（签字盖章）：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510" w:firstLineChars="1375"/>
        <w:jc w:val="both"/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报价时间： 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 年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月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日</w:t>
      </w:r>
    </w:p>
    <w:sectPr>
      <w:footerReference r:id="rId5" w:type="default"/>
      <w:pgSz w:w="12240" w:h="15840"/>
      <w:pgMar w:top="2041" w:right="1468" w:bottom="1587" w:left="146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-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ourier">
    <w:altName w:val="Noto Sans Mono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Noto Sans Mono">
    <w:panose1 w:val="020B0509040504020204"/>
    <w:charset w:val="00"/>
    <w:family w:val="auto"/>
    <w:pitch w:val="default"/>
    <w:sig w:usb0="E00002FF" w:usb1="4200FCFF" w:usb2="08000039" w:usb3="00100000" w:csb0="000001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RhZWE1NGJiOTgxNzE3MWNhMWNmMGFhYTk0ZmIifQ=="/>
    <w:docVar w:name="KSO_WPS_MARK_KEY" w:val="49fe988d-df9d-4e56-b1ac-cd61700a940d"/>
  </w:docVars>
  <w:rsids>
    <w:rsidRoot w:val="00B47730"/>
    <w:rsid w:val="00034616"/>
    <w:rsid w:val="0006063C"/>
    <w:rsid w:val="0015074B"/>
    <w:rsid w:val="001D7D62"/>
    <w:rsid w:val="0022181C"/>
    <w:rsid w:val="0029639D"/>
    <w:rsid w:val="00326F90"/>
    <w:rsid w:val="006A437C"/>
    <w:rsid w:val="007C0F3F"/>
    <w:rsid w:val="00AA1D8D"/>
    <w:rsid w:val="00B47730"/>
    <w:rsid w:val="00CB0664"/>
    <w:rsid w:val="00F55CE4"/>
    <w:rsid w:val="00FC693F"/>
    <w:rsid w:val="00FE4037"/>
    <w:rsid w:val="011C626C"/>
    <w:rsid w:val="014A4B87"/>
    <w:rsid w:val="016D6AC7"/>
    <w:rsid w:val="02182ED7"/>
    <w:rsid w:val="03A34A22"/>
    <w:rsid w:val="03FB485E"/>
    <w:rsid w:val="04912ACD"/>
    <w:rsid w:val="04AB0032"/>
    <w:rsid w:val="05DC421B"/>
    <w:rsid w:val="05DE7F94"/>
    <w:rsid w:val="060A2B37"/>
    <w:rsid w:val="061D286A"/>
    <w:rsid w:val="06620BC5"/>
    <w:rsid w:val="06930D7E"/>
    <w:rsid w:val="07746A68"/>
    <w:rsid w:val="08B62901"/>
    <w:rsid w:val="08D02E67"/>
    <w:rsid w:val="095F763D"/>
    <w:rsid w:val="0A3B7763"/>
    <w:rsid w:val="0AB94B2B"/>
    <w:rsid w:val="0AE4604C"/>
    <w:rsid w:val="0B226B74"/>
    <w:rsid w:val="0B6E5916"/>
    <w:rsid w:val="0BE34E3E"/>
    <w:rsid w:val="0C2F1549"/>
    <w:rsid w:val="0C6F5DE9"/>
    <w:rsid w:val="0CBA3508"/>
    <w:rsid w:val="0DB53CD0"/>
    <w:rsid w:val="0E15651D"/>
    <w:rsid w:val="0E686D88"/>
    <w:rsid w:val="0F331350"/>
    <w:rsid w:val="0F4C2412"/>
    <w:rsid w:val="10545A22"/>
    <w:rsid w:val="108F25B6"/>
    <w:rsid w:val="11AC53EA"/>
    <w:rsid w:val="12307DC9"/>
    <w:rsid w:val="12437AFC"/>
    <w:rsid w:val="125C296C"/>
    <w:rsid w:val="12E0534B"/>
    <w:rsid w:val="138A52B7"/>
    <w:rsid w:val="13A97E33"/>
    <w:rsid w:val="13FE5333"/>
    <w:rsid w:val="145F4995"/>
    <w:rsid w:val="152D239E"/>
    <w:rsid w:val="152D6842"/>
    <w:rsid w:val="15D60C87"/>
    <w:rsid w:val="16A62408"/>
    <w:rsid w:val="16B965DF"/>
    <w:rsid w:val="16FC64CC"/>
    <w:rsid w:val="17C70888"/>
    <w:rsid w:val="17DE61A7"/>
    <w:rsid w:val="17FB8FD1"/>
    <w:rsid w:val="18A8690B"/>
    <w:rsid w:val="19081158"/>
    <w:rsid w:val="19121FD6"/>
    <w:rsid w:val="191A0E8B"/>
    <w:rsid w:val="19A90B8D"/>
    <w:rsid w:val="1A3A7A37"/>
    <w:rsid w:val="1AA61BD2"/>
    <w:rsid w:val="1AEE0189"/>
    <w:rsid w:val="1C3B1844"/>
    <w:rsid w:val="1C4F709D"/>
    <w:rsid w:val="1C9B22E3"/>
    <w:rsid w:val="1CE0511E"/>
    <w:rsid w:val="1D102CD1"/>
    <w:rsid w:val="20142AD8"/>
    <w:rsid w:val="21022930"/>
    <w:rsid w:val="21F45032"/>
    <w:rsid w:val="22943A5C"/>
    <w:rsid w:val="22A83047"/>
    <w:rsid w:val="22B934C3"/>
    <w:rsid w:val="23957A8C"/>
    <w:rsid w:val="239C29A4"/>
    <w:rsid w:val="23D32D59"/>
    <w:rsid w:val="24E8008F"/>
    <w:rsid w:val="253A4D8F"/>
    <w:rsid w:val="26EA00EF"/>
    <w:rsid w:val="276E2ACE"/>
    <w:rsid w:val="276F6846"/>
    <w:rsid w:val="299C6F80"/>
    <w:rsid w:val="29D62BAC"/>
    <w:rsid w:val="29DA08EE"/>
    <w:rsid w:val="2A273408"/>
    <w:rsid w:val="2A4B17EC"/>
    <w:rsid w:val="2B91322F"/>
    <w:rsid w:val="2BA32F62"/>
    <w:rsid w:val="2BB138D1"/>
    <w:rsid w:val="2C3A5674"/>
    <w:rsid w:val="2CF021D7"/>
    <w:rsid w:val="2CFC6DCE"/>
    <w:rsid w:val="2D8A78DE"/>
    <w:rsid w:val="2D964B2C"/>
    <w:rsid w:val="2DE43945"/>
    <w:rsid w:val="2E440A2C"/>
    <w:rsid w:val="2E7C6418"/>
    <w:rsid w:val="2EAE5EA6"/>
    <w:rsid w:val="2F3445FD"/>
    <w:rsid w:val="2F963509"/>
    <w:rsid w:val="30183694"/>
    <w:rsid w:val="302C79CA"/>
    <w:rsid w:val="308B2942"/>
    <w:rsid w:val="316B4522"/>
    <w:rsid w:val="31C37EBA"/>
    <w:rsid w:val="32425283"/>
    <w:rsid w:val="32601BAD"/>
    <w:rsid w:val="327411B4"/>
    <w:rsid w:val="32764F2C"/>
    <w:rsid w:val="32935ADE"/>
    <w:rsid w:val="32A21F4F"/>
    <w:rsid w:val="333077D1"/>
    <w:rsid w:val="335C6818"/>
    <w:rsid w:val="339C03A9"/>
    <w:rsid w:val="33AD0E22"/>
    <w:rsid w:val="344B2ECE"/>
    <w:rsid w:val="35076310"/>
    <w:rsid w:val="35D501BC"/>
    <w:rsid w:val="362D624A"/>
    <w:rsid w:val="3707566D"/>
    <w:rsid w:val="3768578B"/>
    <w:rsid w:val="3974211A"/>
    <w:rsid w:val="39BA7DF4"/>
    <w:rsid w:val="3AAF55F5"/>
    <w:rsid w:val="3B9F72A2"/>
    <w:rsid w:val="3BE41159"/>
    <w:rsid w:val="3BE92C13"/>
    <w:rsid w:val="3C2748A2"/>
    <w:rsid w:val="3CC52D38"/>
    <w:rsid w:val="3DB80AEF"/>
    <w:rsid w:val="3E104487"/>
    <w:rsid w:val="3E7C7D6E"/>
    <w:rsid w:val="3E8E0348"/>
    <w:rsid w:val="3ED951C1"/>
    <w:rsid w:val="3EE80F60"/>
    <w:rsid w:val="3F6F342F"/>
    <w:rsid w:val="3F6FCCE9"/>
    <w:rsid w:val="3FB53538"/>
    <w:rsid w:val="3FBF81D9"/>
    <w:rsid w:val="403D52DB"/>
    <w:rsid w:val="4114428E"/>
    <w:rsid w:val="416445BE"/>
    <w:rsid w:val="419E1DAA"/>
    <w:rsid w:val="41E40104"/>
    <w:rsid w:val="42AD953F"/>
    <w:rsid w:val="43234C5C"/>
    <w:rsid w:val="43AD4526"/>
    <w:rsid w:val="43D30430"/>
    <w:rsid w:val="444F2C51"/>
    <w:rsid w:val="4545710C"/>
    <w:rsid w:val="45D61A5A"/>
    <w:rsid w:val="462C207A"/>
    <w:rsid w:val="46E841F3"/>
    <w:rsid w:val="481B4154"/>
    <w:rsid w:val="4A1946C3"/>
    <w:rsid w:val="4AEC627C"/>
    <w:rsid w:val="4B1F3F5B"/>
    <w:rsid w:val="4B3D2633"/>
    <w:rsid w:val="4B577456"/>
    <w:rsid w:val="4BC36FDC"/>
    <w:rsid w:val="4BD50EDD"/>
    <w:rsid w:val="4CDE39A2"/>
    <w:rsid w:val="4D92310A"/>
    <w:rsid w:val="4FAD7AFF"/>
    <w:rsid w:val="50506965"/>
    <w:rsid w:val="505C17AE"/>
    <w:rsid w:val="50FC089B"/>
    <w:rsid w:val="514E10F6"/>
    <w:rsid w:val="51FB0B52"/>
    <w:rsid w:val="52344790"/>
    <w:rsid w:val="52B7716F"/>
    <w:rsid w:val="5334256E"/>
    <w:rsid w:val="5385101B"/>
    <w:rsid w:val="53937294"/>
    <w:rsid w:val="53957D0A"/>
    <w:rsid w:val="54244390"/>
    <w:rsid w:val="548E5CAE"/>
    <w:rsid w:val="549B368D"/>
    <w:rsid w:val="5622404D"/>
    <w:rsid w:val="56513437"/>
    <w:rsid w:val="56574EF1"/>
    <w:rsid w:val="568B06F7"/>
    <w:rsid w:val="56D54068"/>
    <w:rsid w:val="56EF512A"/>
    <w:rsid w:val="579730CB"/>
    <w:rsid w:val="579D69AF"/>
    <w:rsid w:val="57A557E8"/>
    <w:rsid w:val="57FF2B07"/>
    <w:rsid w:val="58F72073"/>
    <w:rsid w:val="59F38A9F"/>
    <w:rsid w:val="5ABF4E13"/>
    <w:rsid w:val="5B5C6B06"/>
    <w:rsid w:val="5BB73D3C"/>
    <w:rsid w:val="5D080CF3"/>
    <w:rsid w:val="5D591712"/>
    <w:rsid w:val="5D663C6C"/>
    <w:rsid w:val="5D7E8413"/>
    <w:rsid w:val="5EB804F7"/>
    <w:rsid w:val="5EBF1885"/>
    <w:rsid w:val="5EDF3CD6"/>
    <w:rsid w:val="5FDE3F8D"/>
    <w:rsid w:val="5FF7504F"/>
    <w:rsid w:val="5FFE462F"/>
    <w:rsid w:val="5FFF23A5"/>
    <w:rsid w:val="5FFFFF04"/>
    <w:rsid w:val="60B92304"/>
    <w:rsid w:val="60DA29A7"/>
    <w:rsid w:val="61D423B2"/>
    <w:rsid w:val="620D46B6"/>
    <w:rsid w:val="626D33A6"/>
    <w:rsid w:val="62B37F86"/>
    <w:rsid w:val="635B1D5D"/>
    <w:rsid w:val="63AB062A"/>
    <w:rsid w:val="64744EC0"/>
    <w:rsid w:val="64AD3F2E"/>
    <w:rsid w:val="652341F0"/>
    <w:rsid w:val="66A17AC3"/>
    <w:rsid w:val="66B27D2D"/>
    <w:rsid w:val="66BB6DD6"/>
    <w:rsid w:val="67E709A4"/>
    <w:rsid w:val="6899159F"/>
    <w:rsid w:val="68E621FC"/>
    <w:rsid w:val="6B2667E8"/>
    <w:rsid w:val="6BB837AA"/>
    <w:rsid w:val="6BEC2F98"/>
    <w:rsid w:val="6CA81BAB"/>
    <w:rsid w:val="6CC22541"/>
    <w:rsid w:val="6D4C4C2C"/>
    <w:rsid w:val="6DC26C9C"/>
    <w:rsid w:val="6E032E11"/>
    <w:rsid w:val="6E5F273D"/>
    <w:rsid w:val="6E7F602C"/>
    <w:rsid w:val="6F285225"/>
    <w:rsid w:val="6F35524C"/>
    <w:rsid w:val="6F3C65DA"/>
    <w:rsid w:val="6F547DC8"/>
    <w:rsid w:val="6FF79A54"/>
    <w:rsid w:val="70D867D7"/>
    <w:rsid w:val="717C3606"/>
    <w:rsid w:val="71B0505E"/>
    <w:rsid w:val="73522870"/>
    <w:rsid w:val="738549F4"/>
    <w:rsid w:val="73EF00BF"/>
    <w:rsid w:val="748C3B60"/>
    <w:rsid w:val="75060F4E"/>
    <w:rsid w:val="772C5186"/>
    <w:rsid w:val="77644920"/>
    <w:rsid w:val="786D200D"/>
    <w:rsid w:val="787B5F2C"/>
    <w:rsid w:val="787E1A12"/>
    <w:rsid w:val="793A002E"/>
    <w:rsid w:val="79492020"/>
    <w:rsid w:val="7AD16771"/>
    <w:rsid w:val="7B513DA9"/>
    <w:rsid w:val="7BAE260E"/>
    <w:rsid w:val="7BB340C8"/>
    <w:rsid w:val="7C52743D"/>
    <w:rsid w:val="7C6E2524"/>
    <w:rsid w:val="7D032AA0"/>
    <w:rsid w:val="7D2D2526"/>
    <w:rsid w:val="7D5F1AAF"/>
    <w:rsid w:val="7EAA17B2"/>
    <w:rsid w:val="7F403EC5"/>
    <w:rsid w:val="7FA128EF"/>
    <w:rsid w:val="7FB2BB31"/>
    <w:rsid w:val="7FDD34C2"/>
    <w:rsid w:val="BA7C6A1E"/>
    <w:rsid w:val="BDEF1911"/>
    <w:rsid w:val="BEB57B85"/>
    <w:rsid w:val="CF7FB786"/>
    <w:rsid w:val="D1EFE151"/>
    <w:rsid w:val="EC2FEE79"/>
    <w:rsid w:val="ECFE47EA"/>
    <w:rsid w:val="EDE9AF6F"/>
    <w:rsid w:val="F3EE0E06"/>
    <w:rsid w:val="F3FDF97D"/>
    <w:rsid w:val="F4FFFF2D"/>
    <w:rsid w:val="F7BBAC29"/>
    <w:rsid w:val="F8EDE68D"/>
    <w:rsid w:val="FA0D5379"/>
    <w:rsid w:val="FA577B0F"/>
    <w:rsid w:val="FAE70874"/>
    <w:rsid w:val="FDAB4CA9"/>
    <w:rsid w:val="FDD27DBC"/>
    <w:rsid w:val="FE5F5BD4"/>
    <w:rsid w:val="FF56DB9C"/>
    <w:rsid w:val="FFDA15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pPr>
      <w:ind w:firstLine="420"/>
    </w:pPr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页眉 Char"/>
    <w:basedOn w:val="133"/>
    <w:link w:val="25"/>
    <w:qFormat/>
    <w:uiPriority w:val="99"/>
  </w:style>
  <w:style w:type="character" w:customStyle="1" w:styleId="137">
    <w:name w:val="页脚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标题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标题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标题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标题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副标题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正文文本 Char"/>
    <w:basedOn w:val="133"/>
    <w:link w:val="19"/>
    <w:qFormat/>
    <w:uiPriority w:val="99"/>
  </w:style>
  <w:style w:type="character" w:customStyle="1" w:styleId="146">
    <w:name w:val="正文文本 2 Char"/>
    <w:basedOn w:val="133"/>
    <w:link w:val="28"/>
    <w:qFormat/>
    <w:uiPriority w:val="99"/>
  </w:style>
  <w:style w:type="character" w:customStyle="1" w:styleId="147">
    <w:name w:val="正文文本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宏文本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引用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标题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标题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标题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标题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标题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标题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明显引用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5">
    <w:name w:val="font11"/>
    <w:basedOn w:val="13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4050</Words>
  <Characters>4307</Characters>
  <Lines>12</Lines>
  <Paragraphs>3</Paragraphs>
  <TotalTime>69</TotalTime>
  <ScaleCrop>false</ScaleCrop>
  <LinksUpToDate>false</LinksUpToDate>
  <CharactersWithSpaces>4429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2014-01-04T15:15:00Z</dcterms:created>
  <dc:creator>python-docx</dc:creator>
  <dc:description>generated by python-docx</dc:description>
  <cp:lastModifiedBy>HUAWEI</cp:lastModifiedBy>
  <cp:lastPrinted>2026-05-07T02:03:00Z</cp:lastPrinted>
  <dcterms:modified xsi:type="dcterms:W3CDTF">2026-05-14T15:55:33Z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E63646533C3B6903F57F056A90D42BDB_43</vt:lpwstr>
  </property>
</Properties>
</file>